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F42" w:rsidRDefault="00EF5F42" w:rsidP="00EF5F42">
      <w:pPr>
        <w:spacing w:line="237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280"/>
        <w:rPr>
          <w:rFonts w:ascii="Arial" w:eastAsia="Arial" w:hAnsi="Arial"/>
          <w:b/>
          <w:color w:val="068ECD"/>
        </w:rPr>
      </w:pPr>
    </w:p>
    <w:p w:rsidR="00EF5F42" w:rsidRDefault="00EF5F42" w:rsidP="00EF5F42">
      <w:pPr>
        <w:spacing w:line="0" w:lineRule="atLeast"/>
        <w:ind w:left="280"/>
        <w:rPr>
          <w:rFonts w:ascii="Arial" w:eastAsia="Arial" w:hAnsi="Arial"/>
          <w:b/>
          <w:color w:val="068ECD"/>
        </w:rPr>
      </w:pPr>
      <w:r>
        <w:rPr>
          <w:rFonts w:ascii="Arial" w:eastAsia="Arial" w:hAnsi="Arial"/>
          <w:b/>
          <w:color w:val="068ECD"/>
        </w:rPr>
        <w:t>ZAPAMIĘTAJ!</w:t>
      </w:r>
    </w:p>
    <w:p w:rsidR="00EF5F42" w:rsidRDefault="00EF5F42" w:rsidP="00EF5F42">
      <w:pPr>
        <w:spacing w:line="134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280"/>
        <w:rPr>
          <w:rFonts w:ascii="Arial" w:eastAsia="Arial" w:hAnsi="Arial"/>
          <w:color w:val="231F20"/>
          <w:sz w:val="21"/>
        </w:rPr>
      </w:pPr>
      <w:r>
        <w:rPr>
          <w:rFonts w:ascii="Arial" w:eastAsia="Arial" w:hAnsi="Arial"/>
          <w:b/>
          <w:color w:val="231F20"/>
          <w:sz w:val="21"/>
        </w:rPr>
        <w:t xml:space="preserve">KINO </w:t>
      </w:r>
      <w:r>
        <w:rPr>
          <w:rFonts w:ascii="Arial" w:eastAsia="Arial" w:hAnsi="Arial"/>
          <w:color w:val="231F20"/>
          <w:sz w:val="21"/>
        </w:rPr>
        <w:t>TO MIEJSCE, GDZIE NA DUŻYM EKRANIE OGLĄDAMY RÓŻNE FILMY.</w:t>
      </w:r>
    </w:p>
    <w:p w:rsidR="00EF5F42" w:rsidRDefault="00EF5F42" w:rsidP="00EF5F42">
      <w:pPr>
        <w:spacing w:line="26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280"/>
        <w:rPr>
          <w:rFonts w:ascii="Arial" w:eastAsia="Arial" w:hAnsi="Arial"/>
          <w:color w:val="231F20"/>
          <w:sz w:val="21"/>
        </w:rPr>
      </w:pPr>
      <w:r>
        <w:rPr>
          <w:rFonts w:ascii="Arial" w:eastAsia="Arial" w:hAnsi="Arial"/>
          <w:color w:val="231F20"/>
          <w:sz w:val="21"/>
        </w:rPr>
        <w:t>DO KINA CHODZIMY W CZASIE WOLNYM.</w:t>
      </w:r>
    </w:p>
    <w:p w:rsidR="00EF5F42" w:rsidRDefault="00EF5F42" w:rsidP="00EF5F42">
      <w:pPr>
        <w:spacing w:line="19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280"/>
        <w:rPr>
          <w:rFonts w:ascii="Arial" w:eastAsia="Arial" w:hAnsi="Arial"/>
          <w:color w:val="231F20"/>
          <w:sz w:val="21"/>
        </w:rPr>
      </w:pPr>
      <w:r>
        <w:rPr>
          <w:rFonts w:ascii="Arial" w:eastAsia="Arial" w:hAnsi="Arial"/>
          <w:color w:val="231F20"/>
          <w:sz w:val="21"/>
        </w:rPr>
        <w:t>WCZEŚNIEJ TRZEBA SPRAWDZIĆ REPERTUAR I GODZINĘ WYŚWIETLANIA FILMU.</w:t>
      </w:r>
    </w:p>
    <w:p w:rsidR="00EF5F42" w:rsidRDefault="00EF5F42" w:rsidP="00EF5F42">
      <w:pPr>
        <w:spacing w:line="11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280"/>
        <w:rPr>
          <w:rFonts w:ascii="Arial" w:eastAsia="Arial" w:hAnsi="Arial"/>
          <w:color w:val="231F20"/>
          <w:sz w:val="21"/>
        </w:rPr>
      </w:pPr>
      <w:r>
        <w:rPr>
          <w:rFonts w:ascii="Arial" w:eastAsia="Arial" w:hAnsi="Arial"/>
          <w:b/>
          <w:color w:val="231F20"/>
          <w:sz w:val="21"/>
        </w:rPr>
        <w:t xml:space="preserve">REPERTUAR </w:t>
      </w:r>
      <w:r>
        <w:rPr>
          <w:rFonts w:ascii="Arial" w:eastAsia="Arial" w:hAnsi="Arial"/>
          <w:color w:val="231F20"/>
          <w:sz w:val="21"/>
        </w:rPr>
        <w:t>TO SPIS FILMÓW, KTÓRE W DANYM CZASIE SĄ POKAZYWANE W KINIE.</w:t>
      </w:r>
    </w:p>
    <w:p w:rsidR="00EF5F42" w:rsidRDefault="00EF5F42" w:rsidP="00EF5F42">
      <w:pPr>
        <w:spacing w:line="303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95"/>
        <w:rPr>
          <w:rFonts w:ascii="Arial" w:eastAsia="Arial" w:hAnsi="Arial"/>
          <w:b/>
          <w:color w:val="FFFFFF"/>
          <w:sz w:val="18"/>
        </w:rPr>
      </w:pPr>
      <w:r>
        <w:rPr>
          <w:rFonts w:ascii="Arial" w:eastAsia="Arial" w:hAnsi="Arial"/>
          <w:color w:val="231F20"/>
          <w:sz w:val="21"/>
        </w:rPr>
        <w:t>CHCESZ IŚĆ DO KINA Z RODZICAMI.</w:t>
      </w:r>
    </w:p>
    <w:p w:rsidR="00EF5F42" w:rsidRDefault="00EF5F42" w:rsidP="00EF5F42">
      <w:pPr>
        <w:spacing w:line="14" w:lineRule="exact"/>
        <w:rPr>
          <w:rFonts w:ascii="Arial" w:eastAsia="Arial" w:hAnsi="Arial"/>
          <w:b/>
          <w:color w:val="FFFFFF"/>
          <w:sz w:val="18"/>
        </w:rPr>
      </w:pPr>
    </w:p>
    <w:p w:rsidR="00EF5F42" w:rsidRDefault="00EF5F42" w:rsidP="00EF5F42">
      <w:pPr>
        <w:spacing w:line="0" w:lineRule="atLeast"/>
        <w:ind w:left="340"/>
        <w:rPr>
          <w:rFonts w:ascii="Arial" w:eastAsia="Arial" w:hAnsi="Arial"/>
          <w:color w:val="231F20"/>
          <w:sz w:val="19"/>
        </w:rPr>
      </w:pPr>
      <w:r>
        <w:rPr>
          <w:rFonts w:ascii="Arial" w:eastAsia="Arial" w:hAnsi="Arial"/>
          <w:color w:val="231F20"/>
          <w:sz w:val="19"/>
        </w:rPr>
        <w:t>USTAL KOLEJNOŚĆ WYKONYWANYCH CZYNNOŚCI WPISUJĄC ODPOWIEDNI NUMER PRZY OBRAZKU.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231F20"/>
          <w:sz w:val="19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99695</wp:posOffset>
            </wp:positionV>
            <wp:extent cx="6453505" cy="1597025"/>
            <wp:effectExtent l="0" t="0" r="4445" b="317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  <w:sectPr w:rsidR="00EF5F42">
          <w:pgSz w:w="11620" w:h="16160"/>
          <w:pgMar w:top="501" w:right="900" w:bottom="0" w:left="920" w:header="0" w:footer="0" w:gutter="0"/>
          <w:cols w:space="0" w:equalWidth="0">
            <w:col w:w="9800"/>
          </w:cols>
          <w:docGrid w:linePitch="360"/>
        </w:sect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385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32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SZUKAMY SALI.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43180</wp:posOffset>
            </wp:positionV>
            <wp:extent cx="1737360" cy="1305560"/>
            <wp:effectExtent l="0" t="0" r="0" b="889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17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right="720"/>
        <w:jc w:val="center"/>
        <w:rPr>
          <w:rFonts w:ascii="Arial" w:eastAsia="Arial" w:hAnsi="Arial"/>
          <w:b/>
          <w:color w:val="231F20"/>
          <w:sz w:val="22"/>
        </w:rPr>
      </w:pPr>
      <w:r>
        <w:rPr>
          <w:rFonts w:ascii="Arial" w:eastAsia="Arial" w:hAnsi="Arial"/>
          <w:b/>
          <w:color w:val="231F20"/>
          <w:sz w:val="22"/>
        </w:rPr>
        <w:t>POKAZUJEMY BILET</w:t>
      </w:r>
    </w:p>
    <w:p w:rsidR="00EF5F42" w:rsidRDefault="00EF5F42" w:rsidP="00EF5F42">
      <w:pPr>
        <w:spacing w:line="23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right="72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BILETERCE.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32385</wp:posOffset>
            </wp:positionV>
            <wp:extent cx="1737360" cy="1576070"/>
            <wp:effectExtent l="0" t="0" r="0" b="508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26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120"/>
        <w:rPr>
          <w:rFonts w:ascii="Arial" w:eastAsia="Arial" w:hAnsi="Arial"/>
          <w:b/>
          <w:color w:val="231F20"/>
          <w:sz w:val="22"/>
        </w:rPr>
      </w:pPr>
      <w:r>
        <w:rPr>
          <w:rFonts w:ascii="Arial" w:eastAsia="Arial" w:hAnsi="Arial"/>
          <w:b/>
          <w:color w:val="231F20"/>
          <w:sz w:val="22"/>
        </w:rPr>
        <w:t>KUPUJEMY BILETY.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67310</wp:posOffset>
            </wp:positionV>
            <wp:extent cx="1737360" cy="1520825"/>
            <wp:effectExtent l="0" t="0" r="0" b="317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394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180"/>
        <w:rPr>
          <w:rFonts w:ascii="Arial" w:eastAsia="Arial" w:hAnsi="Arial"/>
          <w:b/>
          <w:color w:val="231F20"/>
          <w:sz w:val="24"/>
        </w:rPr>
      </w:pPr>
      <w:r>
        <w:rPr>
          <w:rFonts w:ascii="Arial" w:eastAsia="Arial" w:hAnsi="Arial"/>
          <w:b/>
          <w:color w:val="231F20"/>
          <w:sz w:val="24"/>
        </w:rPr>
        <w:t>OGLĄDAMY FILM.</w:t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color w:val="231F20"/>
          <w:sz w:val="24"/>
        </w:rPr>
        <w:br w:type="column"/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71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right="720"/>
        <w:jc w:val="center"/>
        <w:rPr>
          <w:rFonts w:ascii="Arial" w:eastAsia="Arial" w:hAnsi="Arial"/>
          <w:b/>
          <w:color w:val="231F20"/>
          <w:sz w:val="22"/>
        </w:rPr>
      </w:pPr>
      <w:r>
        <w:rPr>
          <w:rFonts w:ascii="Arial" w:eastAsia="Arial" w:hAnsi="Arial"/>
          <w:b/>
          <w:color w:val="231F20"/>
          <w:sz w:val="22"/>
        </w:rPr>
        <w:t>ZABIERAMY SWOJE</w:t>
      </w:r>
    </w:p>
    <w:p w:rsidR="00EF5F42" w:rsidRDefault="00EF5F42" w:rsidP="00EF5F42">
      <w:pPr>
        <w:spacing w:line="46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right="700"/>
        <w:jc w:val="center"/>
        <w:rPr>
          <w:rFonts w:ascii="Arial" w:eastAsia="Arial" w:hAnsi="Arial"/>
          <w:b/>
          <w:color w:val="231F20"/>
          <w:sz w:val="23"/>
        </w:rPr>
      </w:pPr>
      <w:r>
        <w:rPr>
          <w:rFonts w:ascii="Arial" w:eastAsia="Arial" w:hAnsi="Arial"/>
          <w:b/>
          <w:color w:val="231F20"/>
          <w:sz w:val="23"/>
        </w:rPr>
        <w:t>RZECZY – KURTKI,</w:t>
      </w:r>
    </w:p>
    <w:p w:rsidR="00EF5F42" w:rsidRDefault="00EF5F42" w:rsidP="00EF5F42">
      <w:pPr>
        <w:spacing w:line="217" w:lineRule="auto"/>
        <w:ind w:right="70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TORBY.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117475</wp:posOffset>
            </wp:positionV>
            <wp:extent cx="1737360" cy="15240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78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right="72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ODNAJDUJEMY</w:t>
      </w:r>
    </w:p>
    <w:p w:rsidR="00EF5F42" w:rsidRDefault="00EF5F42" w:rsidP="00EF5F42">
      <w:pPr>
        <w:spacing w:line="230" w:lineRule="auto"/>
        <w:ind w:right="70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RZĄD I MIEJSCA,</w:t>
      </w:r>
    </w:p>
    <w:p w:rsidR="00EF5F42" w:rsidRDefault="00EF5F42" w:rsidP="00EF5F42">
      <w:pPr>
        <w:spacing w:line="217" w:lineRule="auto"/>
        <w:ind w:right="72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KTÓRE WIDNIEJĄ</w:t>
      </w:r>
    </w:p>
    <w:p w:rsidR="00EF5F42" w:rsidRDefault="00EF5F42" w:rsidP="00EF5F42">
      <w:pPr>
        <w:spacing w:line="217" w:lineRule="auto"/>
        <w:ind w:right="70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NA BILETACH.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372745</wp:posOffset>
            </wp:positionV>
            <wp:extent cx="1737360" cy="1501140"/>
            <wp:effectExtent l="0" t="0" r="0" b="381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44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right="720"/>
        <w:jc w:val="center"/>
        <w:rPr>
          <w:rFonts w:ascii="Arial" w:eastAsia="Arial" w:hAnsi="Arial"/>
          <w:b/>
          <w:color w:val="231F20"/>
          <w:sz w:val="22"/>
        </w:rPr>
      </w:pPr>
      <w:r>
        <w:rPr>
          <w:rFonts w:ascii="Arial" w:eastAsia="Arial" w:hAnsi="Arial"/>
          <w:b/>
          <w:color w:val="231F20"/>
          <w:sz w:val="22"/>
        </w:rPr>
        <w:t>JEDZIEMY DO KINA</w:t>
      </w:r>
    </w:p>
    <w:p w:rsidR="00EF5F42" w:rsidRDefault="00EF5F42" w:rsidP="00EF5F42">
      <w:pPr>
        <w:spacing w:line="34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right="720"/>
        <w:jc w:val="center"/>
        <w:rPr>
          <w:rFonts w:ascii="Arial" w:eastAsia="Arial" w:hAnsi="Arial"/>
          <w:b/>
          <w:color w:val="231F20"/>
          <w:sz w:val="24"/>
        </w:rPr>
      </w:pPr>
      <w:r>
        <w:rPr>
          <w:rFonts w:ascii="Arial" w:eastAsia="Arial" w:hAnsi="Arial"/>
          <w:b/>
          <w:color w:val="231F20"/>
          <w:sz w:val="24"/>
        </w:rPr>
        <w:t>NA ODPOWIEDNIĄ</w:t>
      </w:r>
    </w:p>
    <w:p w:rsidR="00EF5F42" w:rsidRDefault="00EF5F42" w:rsidP="00EF5F42">
      <w:pPr>
        <w:spacing w:line="217" w:lineRule="auto"/>
        <w:ind w:right="70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GODZINĘ.</w:t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color w:val="231F20"/>
          <w:sz w:val="25"/>
        </w:rPr>
        <w:br w:type="column"/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7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right="2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WYCHODZIMY</w:t>
      </w:r>
    </w:p>
    <w:p w:rsidR="00EF5F42" w:rsidRDefault="00EF5F42" w:rsidP="00EF5F42">
      <w:pPr>
        <w:spacing w:line="230" w:lineRule="auto"/>
        <w:ind w:right="20"/>
        <w:jc w:val="center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Z KINA.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409575</wp:posOffset>
            </wp:positionV>
            <wp:extent cx="1737360" cy="146875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51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numPr>
          <w:ilvl w:val="0"/>
          <w:numId w:val="2"/>
        </w:numPr>
        <w:tabs>
          <w:tab w:val="left" w:pos="960"/>
        </w:tabs>
        <w:spacing w:line="0" w:lineRule="atLeast"/>
        <w:ind w:left="960" w:hanging="283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DOMU</w:t>
      </w:r>
    </w:p>
    <w:p w:rsidR="00EF5F42" w:rsidRDefault="00EF5F42" w:rsidP="00EF5F42">
      <w:pPr>
        <w:spacing w:line="15" w:lineRule="exact"/>
        <w:rPr>
          <w:rFonts w:ascii="Arial" w:eastAsia="Arial" w:hAnsi="Arial"/>
          <w:b/>
          <w:color w:val="231F20"/>
          <w:sz w:val="25"/>
        </w:rPr>
      </w:pPr>
    </w:p>
    <w:p w:rsidR="00EF5F42" w:rsidRDefault="00EF5F42" w:rsidP="00EF5F42">
      <w:pPr>
        <w:spacing w:line="217" w:lineRule="auto"/>
        <w:ind w:left="36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SPRAWDZAMY</w:t>
      </w:r>
    </w:p>
    <w:p w:rsidR="00EF5F42" w:rsidRDefault="00EF5F42" w:rsidP="00EF5F42">
      <w:pPr>
        <w:spacing w:line="217" w:lineRule="auto"/>
        <w:ind w:left="52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REPERTUAR</w:t>
      </w:r>
    </w:p>
    <w:p w:rsidR="00EF5F42" w:rsidRDefault="00EF5F42" w:rsidP="00EF5F42">
      <w:pPr>
        <w:spacing w:line="217" w:lineRule="auto"/>
        <w:ind w:left="360"/>
        <w:rPr>
          <w:rFonts w:ascii="Arial" w:eastAsia="Arial" w:hAnsi="Arial"/>
          <w:b/>
          <w:color w:val="231F20"/>
          <w:sz w:val="25"/>
        </w:rPr>
      </w:pPr>
      <w:r>
        <w:rPr>
          <w:rFonts w:ascii="Arial" w:eastAsia="Arial" w:hAnsi="Arial"/>
          <w:b/>
          <w:color w:val="231F20"/>
          <w:sz w:val="25"/>
        </w:rPr>
        <w:t>W INTERNECIE.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25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410210</wp:posOffset>
            </wp:positionV>
            <wp:extent cx="1737360" cy="15240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339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70" w:lineRule="auto"/>
        <w:ind w:right="20"/>
        <w:jc w:val="center"/>
        <w:rPr>
          <w:rFonts w:ascii="Arial" w:eastAsia="Arial" w:hAnsi="Arial"/>
          <w:b/>
          <w:color w:val="231F20"/>
          <w:sz w:val="22"/>
        </w:rPr>
        <w:sectPr w:rsidR="00EF5F42">
          <w:type w:val="continuous"/>
          <w:pgSz w:w="11620" w:h="16160"/>
          <w:pgMar w:top="501" w:right="900" w:bottom="0" w:left="920" w:header="0" w:footer="0" w:gutter="0"/>
          <w:cols w:num="3" w:space="0" w:equalWidth="0">
            <w:col w:w="3080" w:space="720"/>
            <w:col w:w="2900" w:space="720"/>
            <w:col w:w="2380"/>
          </w:cols>
          <w:docGrid w:linePitch="360"/>
        </w:sectPr>
      </w:pPr>
      <w:r>
        <w:rPr>
          <w:rFonts w:ascii="Arial" w:eastAsia="Arial" w:hAnsi="Arial"/>
          <w:b/>
          <w:color w:val="231F20"/>
          <w:sz w:val="22"/>
        </w:rPr>
        <w:t>SIADAMY I CZEKAMY NA ROZPOCZĘCIE FILMU.</w:t>
      </w:r>
    </w:p>
    <w:p w:rsidR="00EF5F42" w:rsidRPr="00EF5F42" w:rsidRDefault="00EF5F42" w:rsidP="00EF5F42">
      <w:pPr>
        <w:spacing w:line="0" w:lineRule="atLeast"/>
        <w:rPr>
          <w:rFonts w:ascii="Arial" w:eastAsia="Arial" w:hAnsi="Arial"/>
          <w:b/>
          <w:color w:val="231F20"/>
          <w:sz w:val="23"/>
          <w:szCs w:val="23"/>
        </w:rPr>
      </w:pPr>
      <w:r w:rsidRPr="00EF5F42">
        <w:rPr>
          <w:rFonts w:ascii="Arial" w:eastAsia="Arial" w:hAnsi="Arial"/>
          <w:b/>
          <w:color w:val="231F20"/>
          <w:sz w:val="23"/>
          <w:szCs w:val="23"/>
        </w:rPr>
        <w:lastRenderedPageBreak/>
        <w:t>NARYSUJ OBRAZEK WEDŁUG WZORU.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231F20"/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190500</wp:posOffset>
            </wp:positionV>
            <wp:extent cx="6678930" cy="5802630"/>
            <wp:effectExtent l="0" t="0" r="7620" b="762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580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>
      <w:pPr>
        <w:rPr>
          <w:b/>
        </w:rPr>
      </w:pPr>
    </w:p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Pr="00EF5F42" w:rsidRDefault="00EF5F42" w:rsidP="00EF5F42"/>
    <w:p w:rsidR="00EF5F42" w:rsidRDefault="00EF5F42" w:rsidP="00EF5F42">
      <w:pPr>
        <w:jc w:val="right"/>
      </w:pPr>
    </w:p>
    <w:p w:rsidR="00EF5F42" w:rsidRDefault="00EF5F42" w:rsidP="00EF5F42">
      <w:pPr>
        <w:jc w:val="right"/>
      </w:pPr>
    </w:p>
    <w:p w:rsidR="00EF5F42" w:rsidRDefault="00EF5F42" w:rsidP="00EF5F42">
      <w:pPr>
        <w:jc w:val="right"/>
      </w:pPr>
    </w:p>
    <w:p w:rsidR="00EF5F42" w:rsidRDefault="00EF5F42" w:rsidP="00EF5F42">
      <w:pPr>
        <w:jc w:val="right"/>
      </w:pPr>
    </w:p>
    <w:p w:rsidR="00EF5F42" w:rsidRDefault="00EF5F42" w:rsidP="00EF5F42">
      <w:pPr>
        <w:jc w:val="right"/>
      </w:pPr>
    </w:p>
    <w:p w:rsidR="00EF5F42" w:rsidRDefault="00EF5F42" w:rsidP="00EF5F42">
      <w:pPr>
        <w:jc w:val="right"/>
      </w:pPr>
    </w:p>
    <w:p w:rsidR="00EF5F42" w:rsidRDefault="00EF5F42" w:rsidP="00EF5F42">
      <w:pPr>
        <w:jc w:val="right"/>
      </w:pPr>
    </w:p>
    <w:p w:rsidR="00EF5F42" w:rsidRDefault="00EF5F42" w:rsidP="00EF5F42">
      <w:pPr>
        <w:jc w:val="right"/>
      </w:pPr>
    </w:p>
    <w:p w:rsidR="00EF5F42" w:rsidRDefault="00EF5F42" w:rsidP="00EF5F42">
      <w:pPr>
        <w:jc w:val="right"/>
      </w:pPr>
    </w:p>
    <w:p w:rsidR="00EF5F42" w:rsidRDefault="00EF5F42" w:rsidP="00EF5F42">
      <w:pPr>
        <w:numPr>
          <w:ilvl w:val="0"/>
          <w:numId w:val="3"/>
        </w:numPr>
        <w:tabs>
          <w:tab w:val="left" w:pos="500"/>
        </w:tabs>
        <w:spacing w:line="346" w:lineRule="auto"/>
        <w:ind w:left="500" w:right="80" w:hanging="402"/>
        <w:jc w:val="both"/>
        <w:rPr>
          <w:rFonts w:ascii="Arial" w:eastAsia="Arial" w:hAnsi="Arial"/>
          <w:b/>
          <w:color w:val="FFFFFF"/>
        </w:rPr>
      </w:pPr>
      <w:r>
        <w:rPr>
          <w:rFonts w:ascii="Arial" w:eastAsia="Arial" w:hAnsi="Arial"/>
          <w:color w:val="231F20"/>
        </w:rPr>
        <w:t>PONUMERUJ OBRAZKI ZGODNIE Z KOLEJNOŚCIĄ ZDARZEŃ (OD TEGO, CO SIĘ WYDARZYŁO NA POCZĄTKU, DO TEGO, CO BYŁO NA KOŃCU), A NASTĘPNIE DOPASUJ DO NICH ZDANIA.</w:t>
      </w:r>
    </w:p>
    <w:p w:rsidR="00EF5F42" w:rsidRDefault="00EF5F42" w:rsidP="00EF5F42">
      <w:pPr>
        <w:spacing w:line="295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440"/>
        <w:rPr>
          <w:rFonts w:ascii="Arial" w:eastAsia="Arial" w:hAnsi="Arial"/>
          <w:b/>
          <w:color w:val="231F20"/>
          <w:sz w:val="40"/>
        </w:rPr>
      </w:pPr>
      <w:r>
        <w:rPr>
          <w:rFonts w:ascii="Arial" w:eastAsia="Arial" w:hAnsi="Arial"/>
          <w:b/>
          <w:color w:val="231F20"/>
          <w:sz w:val="40"/>
        </w:rPr>
        <w:t>CHŁOPIEC OTWIERA DRZWI.</w:t>
      </w:r>
    </w:p>
    <w:p w:rsidR="00EF5F42" w:rsidRDefault="00EF5F42" w:rsidP="00EF5F42">
      <w:pPr>
        <w:spacing w:line="19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440"/>
        <w:rPr>
          <w:rFonts w:ascii="Arial" w:eastAsia="Arial" w:hAnsi="Arial"/>
          <w:b/>
          <w:color w:val="231F20"/>
          <w:sz w:val="40"/>
        </w:rPr>
      </w:pPr>
      <w:r>
        <w:rPr>
          <w:rFonts w:ascii="Arial" w:eastAsia="Arial" w:hAnsi="Arial"/>
          <w:b/>
          <w:color w:val="231F20"/>
          <w:sz w:val="40"/>
        </w:rPr>
        <w:t>CHŁOPIEC ZDEJMUJE BUTY.</w:t>
      </w:r>
    </w:p>
    <w:p w:rsidR="00EF5F42" w:rsidRDefault="00EF5F42" w:rsidP="00EF5F42">
      <w:pPr>
        <w:spacing w:line="19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440"/>
        <w:rPr>
          <w:rFonts w:ascii="Arial" w:eastAsia="Arial" w:hAnsi="Arial"/>
          <w:b/>
          <w:color w:val="231F20"/>
          <w:sz w:val="39"/>
        </w:rPr>
      </w:pPr>
      <w:r>
        <w:rPr>
          <w:rFonts w:ascii="Arial" w:eastAsia="Arial" w:hAnsi="Arial"/>
          <w:b/>
          <w:color w:val="231F20"/>
          <w:sz w:val="39"/>
        </w:rPr>
        <w:t>CHŁOPIEC CHOWA BUTY DO SZAFKI NA BUTY.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39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2667635</wp:posOffset>
            </wp:positionV>
            <wp:extent cx="241300" cy="241300"/>
            <wp:effectExtent l="0" t="0" r="6350" b="6350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noProof/>
          <w:color w:val="231F20"/>
          <w:sz w:val="39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248920</wp:posOffset>
            </wp:positionV>
            <wp:extent cx="6342380" cy="1943735"/>
            <wp:effectExtent l="0" t="0" r="1270" b="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0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4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numPr>
          <w:ilvl w:val="0"/>
          <w:numId w:val="4"/>
        </w:numPr>
        <w:tabs>
          <w:tab w:val="left" w:pos="500"/>
        </w:tabs>
        <w:spacing w:line="346" w:lineRule="auto"/>
        <w:ind w:left="500" w:hanging="402"/>
        <w:rPr>
          <w:rFonts w:ascii="Arial" w:eastAsia="Arial" w:hAnsi="Arial"/>
          <w:b/>
          <w:color w:val="FFFFFF"/>
        </w:rPr>
      </w:pPr>
      <w:r>
        <w:rPr>
          <w:rFonts w:ascii="Arial" w:eastAsia="Arial" w:hAnsi="Arial"/>
          <w:color w:val="231F20"/>
        </w:rPr>
        <w:t>PONUMERUJ OBRAZKI ZGODNIE Z KOLEJNOŚCIĄ ZDARZEŃ (OD TEGO, CO SIĘ WYDARZYŁO NA POCZĄTKU, DO TEGO, CO BYŁO NA KOŃCU), A NASTĘPNIE DOPASUJ DO NICH ZDANIA.</w:t>
      </w:r>
    </w:p>
    <w:p w:rsidR="00EF5F42" w:rsidRDefault="00EF5F42" w:rsidP="00EF5F42">
      <w:pPr>
        <w:spacing w:line="29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440"/>
        <w:rPr>
          <w:rFonts w:ascii="Arial" w:eastAsia="Arial" w:hAnsi="Arial"/>
          <w:b/>
          <w:color w:val="231F20"/>
          <w:sz w:val="40"/>
        </w:rPr>
      </w:pPr>
      <w:r>
        <w:rPr>
          <w:rFonts w:ascii="Arial" w:eastAsia="Arial" w:hAnsi="Arial"/>
          <w:b/>
          <w:color w:val="231F20"/>
          <w:sz w:val="40"/>
        </w:rPr>
        <w:t>DZIEWCZYNKA OTWIERA DRZWI.</w:t>
      </w:r>
    </w:p>
    <w:p w:rsidR="00EF5F42" w:rsidRDefault="00EF5F42" w:rsidP="00EF5F42">
      <w:pPr>
        <w:spacing w:line="190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265" w:lineRule="auto"/>
        <w:ind w:left="440" w:right="820"/>
        <w:rPr>
          <w:rFonts w:ascii="Arial" w:eastAsia="Arial" w:hAnsi="Arial"/>
          <w:b/>
          <w:color w:val="231F20"/>
          <w:sz w:val="40"/>
        </w:rPr>
      </w:pPr>
      <w:r>
        <w:rPr>
          <w:rFonts w:ascii="Arial" w:eastAsia="Arial" w:hAnsi="Arial"/>
          <w:b/>
          <w:color w:val="231F20"/>
          <w:sz w:val="40"/>
        </w:rPr>
        <w:t>DZIEWCZYNKA WCHODZI DO PRZEDPOKOJU I ZDJEMUJE KURTKĘ.</w:t>
      </w:r>
    </w:p>
    <w:p w:rsidR="00EF5F42" w:rsidRDefault="00EF5F42" w:rsidP="00EF5F42">
      <w:pPr>
        <w:spacing w:line="114" w:lineRule="exact"/>
        <w:rPr>
          <w:rFonts w:ascii="Times New Roman" w:eastAsia="Times New Roman" w:hAnsi="Times New Roman"/>
        </w:rPr>
      </w:pPr>
    </w:p>
    <w:p w:rsidR="00EF5F42" w:rsidRDefault="00EF5F42" w:rsidP="00EF5F42">
      <w:pPr>
        <w:spacing w:line="0" w:lineRule="atLeast"/>
        <w:ind w:left="440"/>
        <w:rPr>
          <w:rFonts w:ascii="Arial" w:eastAsia="Arial" w:hAnsi="Arial"/>
          <w:b/>
          <w:color w:val="231F20"/>
          <w:sz w:val="40"/>
        </w:rPr>
      </w:pPr>
      <w:r>
        <w:rPr>
          <w:rFonts w:ascii="Arial" w:eastAsia="Arial" w:hAnsi="Arial"/>
          <w:b/>
          <w:color w:val="231F20"/>
          <w:sz w:val="40"/>
        </w:rPr>
        <w:t>DZIEWCZYNKA CHOWA KURTKĘ DO SZAFY.</w:t>
      </w:r>
    </w:p>
    <w:p w:rsidR="00EF5F42" w:rsidRDefault="00EF5F42" w:rsidP="00EF5F4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231F20"/>
          <w:sz w:val="4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250190</wp:posOffset>
            </wp:positionV>
            <wp:extent cx="6342380" cy="1943735"/>
            <wp:effectExtent l="0" t="0" r="1270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F42" w:rsidRDefault="00EF5F42" w:rsidP="00EF5F42"/>
    <w:p w:rsidR="00EF5F42" w:rsidRPr="00EF5F42" w:rsidRDefault="00EF5F42" w:rsidP="00EF5F42">
      <w:pPr>
        <w:jc w:val="right"/>
      </w:pPr>
    </w:p>
    <w:p w:rsidR="00EF5F42" w:rsidRPr="00EF5F42" w:rsidRDefault="00EF5F42" w:rsidP="00EF5F42"/>
    <w:p w:rsidR="003F5292" w:rsidRPr="00EF5F42" w:rsidRDefault="003F5292" w:rsidP="00EF5F42"/>
    <w:sectPr w:rsidR="003F5292" w:rsidRPr="00EF5F42" w:rsidSect="00441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hybridMultilevel"/>
    <w:tmpl w:val="0216231A"/>
    <w:lvl w:ilvl="0" w:tplc="FFFFFFFF">
      <w:start w:val="1"/>
      <w:numFmt w:val="bullet"/>
      <w:lvlText w:val="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6"/>
    <w:multiLevelType w:val="hybridMultilevel"/>
    <w:tmpl w:val="1F16E9E8"/>
    <w:lvl w:ilvl="0" w:tplc="FFFFFFFF">
      <w:start w:val="1"/>
      <w:numFmt w:val="bullet"/>
      <w:lvlText w:val="W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C"/>
    <w:multiLevelType w:val="hybridMultilevel"/>
    <w:tmpl w:val="0DED7262"/>
    <w:lvl w:ilvl="0" w:tplc="FFFFFFFF">
      <w:start w:val="1"/>
      <w:numFmt w:val="bullet"/>
      <w:lvlText w:val="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D"/>
    <w:multiLevelType w:val="hybridMultilevel"/>
    <w:tmpl w:val="7FDCC232"/>
    <w:lvl w:ilvl="0" w:tplc="FFFFFFFF">
      <w:start w:val="1"/>
      <w:numFmt w:val="bullet"/>
      <w:lvlText w:val="2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5F42"/>
    <w:rsid w:val="00015385"/>
    <w:rsid w:val="003F5292"/>
    <w:rsid w:val="0044125D"/>
    <w:rsid w:val="00515637"/>
    <w:rsid w:val="005F33D3"/>
    <w:rsid w:val="00C83044"/>
    <w:rsid w:val="00EF5F42"/>
    <w:rsid w:val="00F54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F42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F42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208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Słuszniak</dc:creator>
  <cp:lastModifiedBy>xxx</cp:lastModifiedBy>
  <cp:revision>6</cp:revision>
  <dcterms:created xsi:type="dcterms:W3CDTF">2020-04-14T18:51:00Z</dcterms:created>
  <dcterms:modified xsi:type="dcterms:W3CDTF">2021-04-07T12:06:00Z</dcterms:modified>
</cp:coreProperties>
</file>